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6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638</w:t>
      </w:r>
      <w:r>
        <w:rPr>
          <w:rFonts w:ascii="Times New Roman" w:eastAsia="Times New Roman" w:hAnsi="Times New Roman" w:cs="Times New Roman"/>
          <w:b/>
          <w:bCs/>
        </w:rPr>
        <w:t>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Зоидова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6rplc-4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3rplc-5"/>
          <w:rFonts w:ascii="Times New Roman" w:eastAsia="Times New Roman" w:hAnsi="Times New Roman" w:cs="Times New Roman"/>
        </w:rPr>
        <w:t>...</w:t>
      </w:r>
      <w:r>
        <w:rPr>
          <w:rStyle w:val="cat-PassportDatagrp-16rplc-6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5rplc-7"/>
          <w:rFonts w:ascii="Times New Roman" w:eastAsia="Times New Roman" w:hAnsi="Times New Roman" w:cs="Times New Roman"/>
        </w:rPr>
        <w:t>...</w:t>
      </w:r>
      <w:r>
        <w:rPr>
          <w:rStyle w:val="cat-ExternalSystemDefinedgrp-24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проживающего по адресу: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Style w:val="cat-FIOgrp-12rplc-1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проживая по адресу: </w:t>
      </w:r>
      <w:r>
        <w:rPr>
          <w:rStyle w:val="cat-Addressgrp-2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получив постановление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18810086240002281080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7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>
        <w:rPr>
          <w:rStyle w:val="cat-Sumgrp-15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(постановление вступило в законную силу </w:t>
      </w:r>
      <w:r>
        <w:rPr>
          <w:rStyle w:val="cat-Dategrp-8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Style w:val="cat-Dategrp-9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Timegrp-17rplc-17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>) не уплатил указанный штраф в установленный законом шестидесятидневный срок.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Style w:val="cat-FIOgrp-12rplc-1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лица, в отношении которого ведется производство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3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763747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0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о наложении административного штрафа от </w:t>
      </w:r>
      <w:r>
        <w:rPr>
          <w:rStyle w:val="cat-Dategrp-7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выпиской из ГИС ГМП об отсутствии оплаты штрафа </w:t>
      </w:r>
      <w:r>
        <w:rPr>
          <w:rStyle w:val="cat-FIOgrp-13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3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его действия по факту неуплаты штрафа в установленный законом</w:t>
      </w:r>
      <w:r>
        <w:rPr>
          <w:rFonts w:ascii="Times New Roman" w:eastAsia="Times New Roman" w:hAnsi="Times New Roman" w:cs="Times New Roman"/>
        </w:rPr>
        <w:t xml:space="preserve"> срок нашли свое подтверждение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3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Зоидова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6rplc-25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</w:t>
      </w:r>
      <w:r>
        <w:rPr>
          <w:rFonts w:ascii="Times New Roman" w:eastAsia="Times New Roman" w:hAnsi="Times New Roman" w:cs="Times New Roman"/>
        </w:rPr>
        <w:t xml:space="preserve">тративного штрафа в размере </w:t>
      </w:r>
      <w:r>
        <w:rPr>
          <w:rFonts w:ascii="Times New Roman" w:eastAsia="Times New Roman" w:hAnsi="Times New Roman" w:cs="Times New Roman"/>
        </w:rPr>
        <w:t>десяти</w:t>
      </w:r>
      <w:r>
        <w:rPr>
          <w:rFonts w:ascii="Times New Roman" w:eastAsia="Times New Roman" w:hAnsi="Times New Roman" w:cs="Times New Roman"/>
        </w:rPr>
        <w:t xml:space="preserve"> тысяч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(10 000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3rplc-26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2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18rplc-2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4rplc-2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5rplc-30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19rplc-3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0rplc-3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1rplc-33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2rplc-3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0412365400805006382620101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Style w:val="cat-FIOgrp-14rplc-3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Style w:val="cat-FIOgrp-14rplc-3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headerReference w:type="default" r:id="rId6"/>
      <w:foot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739939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6rplc-4">
    <w:name w:val="cat-UserDefined grp-26 rplc-4"/>
    <w:basedOn w:val="DefaultParagraphFont"/>
  </w:style>
  <w:style w:type="character" w:customStyle="1" w:styleId="cat-ExternalSystemDefinedgrp-23rplc-5">
    <w:name w:val="cat-ExternalSystemDefined grp-23 rplc-5"/>
    <w:basedOn w:val="DefaultParagraphFont"/>
  </w:style>
  <w:style w:type="character" w:customStyle="1" w:styleId="cat-PassportDatagrp-16rplc-6">
    <w:name w:val="cat-PassportData grp-16 rplc-6"/>
    <w:basedOn w:val="DefaultParagraphFont"/>
  </w:style>
  <w:style w:type="character" w:customStyle="1" w:styleId="cat-ExternalSystemDefinedgrp-25rplc-7">
    <w:name w:val="cat-ExternalSystemDefined grp-25 rplc-7"/>
    <w:basedOn w:val="DefaultParagraphFont"/>
  </w:style>
  <w:style w:type="character" w:customStyle="1" w:styleId="cat-ExternalSystemDefinedgrp-24rplc-8">
    <w:name w:val="cat-ExternalSystemDefined grp-24 rplc-8"/>
    <w:basedOn w:val="DefaultParagraphFont"/>
  </w:style>
  <w:style w:type="character" w:customStyle="1" w:styleId="cat-UserDefinedgrp-27rplc-9">
    <w:name w:val="cat-UserDefined grp-27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FIOgrp-12rplc-11">
    <w:name w:val="cat-FIO grp-12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Dategrp-7rplc-13">
    <w:name w:val="cat-Date grp-7 rplc-13"/>
    <w:basedOn w:val="DefaultParagraphFont"/>
  </w:style>
  <w:style w:type="character" w:customStyle="1" w:styleId="cat-Sumgrp-15rplc-14">
    <w:name w:val="cat-Sum grp-15 rplc-14"/>
    <w:basedOn w:val="DefaultParagraphFont"/>
  </w:style>
  <w:style w:type="character" w:customStyle="1" w:styleId="cat-Dategrp-8rplc-15">
    <w:name w:val="cat-Date grp-8 rplc-15"/>
    <w:basedOn w:val="DefaultParagraphFont"/>
  </w:style>
  <w:style w:type="character" w:customStyle="1" w:styleId="cat-Dategrp-9rplc-16">
    <w:name w:val="cat-Date grp-9 rplc-16"/>
    <w:basedOn w:val="DefaultParagraphFont"/>
  </w:style>
  <w:style w:type="character" w:customStyle="1" w:styleId="cat-Timegrp-17rplc-17">
    <w:name w:val="cat-Time grp-17 rplc-17"/>
    <w:basedOn w:val="DefaultParagraphFont"/>
  </w:style>
  <w:style w:type="character" w:customStyle="1" w:styleId="cat-FIOgrp-12rplc-18">
    <w:name w:val="cat-FIO grp-12 rplc-18"/>
    <w:basedOn w:val="DefaultParagraphFont"/>
  </w:style>
  <w:style w:type="character" w:customStyle="1" w:styleId="cat-FIOgrp-13rplc-19">
    <w:name w:val="cat-FIO grp-13 rplc-19"/>
    <w:basedOn w:val="DefaultParagraphFont"/>
  </w:style>
  <w:style w:type="character" w:customStyle="1" w:styleId="cat-Dategrp-10rplc-20">
    <w:name w:val="cat-Date grp-10 rplc-20"/>
    <w:basedOn w:val="DefaultParagraphFont"/>
  </w:style>
  <w:style w:type="character" w:customStyle="1" w:styleId="cat-Dategrp-7rplc-21">
    <w:name w:val="cat-Date grp-7 rplc-21"/>
    <w:basedOn w:val="DefaultParagraphFont"/>
  </w:style>
  <w:style w:type="character" w:customStyle="1" w:styleId="cat-FIOgrp-13rplc-22">
    <w:name w:val="cat-FIO grp-13 rplc-22"/>
    <w:basedOn w:val="DefaultParagraphFont"/>
  </w:style>
  <w:style w:type="character" w:customStyle="1" w:styleId="cat-FIOgrp-13rplc-23">
    <w:name w:val="cat-FIO grp-13 rplc-23"/>
    <w:basedOn w:val="DefaultParagraphFont"/>
  </w:style>
  <w:style w:type="character" w:customStyle="1" w:styleId="cat-FIOgrp-13rplc-24">
    <w:name w:val="cat-FIO grp-13 rplc-24"/>
    <w:basedOn w:val="DefaultParagraphFont"/>
  </w:style>
  <w:style w:type="character" w:customStyle="1" w:styleId="cat-UserDefinedgrp-26rplc-25">
    <w:name w:val="cat-UserDefined grp-26 rplc-25"/>
    <w:basedOn w:val="DefaultParagraphFont"/>
  </w:style>
  <w:style w:type="character" w:customStyle="1" w:styleId="cat-Addressgrp-3rplc-26">
    <w:name w:val="cat-Address grp-3 rplc-26"/>
    <w:basedOn w:val="DefaultParagraphFont"/>
  </w:style>
  <w:style w:type="character" w:customStyle="1" w:styleId="cat-Addressgrp-1rplc-27">
    <w:name w:val="cat-Address grp-1 rplc-27"/>
    <w:basedOn w:val="DefaultParagraphFont"/>
  </w:style>
  <w:style w:type="character" w:customStyle="1" w:styleId="cat-PhoneNumbergrp-18rplc-28">
    <w:name w:val="cat-PhoneNumber grp-18 rplc-28"/>
    <w:basedOn w:val="DefaultParagraphFont"/>
  </w:style>
  <w:style w:type="character" w:customStyle="1" w:styleId="cat-Addressgrp-4rplc-29">
    <w:name w:val="cat-Address grp-4 rplc-29"/>
    <w:basedOn w:val="DefaultParagraphFont"/>
  </w:style>
  <w:style w:type="character" w:customStyle="1" w:styleId="cat-Addressgrp-5rplc-30">
    <w:name w:val="cat-Address grp-5 rplc-30"/>
    <w:basedOn w:val="DefaultParagraphFont"/>
  </w:style>
  <w:style w:type="character" w:customStyle="1" w:styleId="cat-PhoneNumbergrp-19rplc-31">
    <w:name w:val="cat-PhoneNumber grp-19 rplc-31"/>
    <w:basedOn w:val="DefaultParagraphFont"/>
  </w:style>
  <w:style w:type="character" w:customStyle="1" w:styleId="cat-PhoneNumbergrp-20rplc-32">
    <w:name w:val="cat-PhoneNumber grp-20 rplc-32"/>
    <w:basedOn w:val="DefaultParagraphFont"/>
  </w:style>
  <w:style w:type="character" w:customStyle="1" w:styleId="cat-PhoneNumbergrp-21rplc-33">
    <w:name w:val="cat-PhoneNumber grp-21 rplc-33"/>
    <w:basedOn w:val="DefaultParagraphFont"/>
  </w:style>
  <w:style w:type="character" w:customStyle="1" w:styleId="cat-PhoneNumbergrp-22rplc-34">
    <w:name w:val="cat-PhoneNumber grp-22 rplc-34"/>
    <w:basedOn w:val="DefaultParagraphFont"/>
  </w:style>
  <w:style w:type="character" w:customStyle="1" w:styleId="cat-FIOgrp-14rplc-35">
    <w:name w:val="cat-FIO grp-14 rplc-35"/>
    <w:basedOn w:val="DefaultParagraphFont"/>
  </w:style>
  <w:style w:type="character" w:customStyle="1" w:styleId="cat-FIOgrp-14rplc-36">
    <w:name w:val="cat-FIO grp-14 rplc-36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520&#1087;&#1072;&#1087;&#1082;&#1080;%2520&#1052;&#1086;&#1080;%2520&#1076;&#1086;&#1082;&#1091;&#1084;&#1077;&#1085;&#1090;&#1099;\&#1072;&#1076;&#1084;&#1080;&#1085;&#1080;&#1089;&#1090;&#1088;&#1072;&#1090;&#1080;&#1074;&#1082;&#1072;\14.04.2017\14.04.17.%252020.25.%2520&#1061;&#1072;&#1088;&#1072;&#1085;&#1079;&#1077;&#1077;&#1074;%2520&#1043;%25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F8251-2A6D-4515-B681-FC771FBEA2F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